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2026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 xml:space="preserve">ровой судья судебного </w:t>
      </w:r>
      <w:r>
        <w:rPr>
          <w:rFonts w:ascii="Times New Roman" w:eastAsia="Times New Roman" w:hAnsi="Times New Roman" w:cs="Times New Roman"/>
        </w:rPr>
        <w:t>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576-2801</w:t>
      </w:r>
      <w:r>
        <w:rPr>
          <w:rFonts w:ascii="Times New Roman" w:eastAsia="Times New Roman" w:hAnsi="Times New Roman" w:cs="Times New Roman"/>
          <w:b/>
          <w:bCs/>
        </w:rPr>
        <w:t>/2026</w:t>
      </w:r>
      <w:r>
        <w:rPr>
          <w:rFonts w:ascii="Times New Roman" w:eastAsia="Times New Roman" w:hAnsi="Times New Roman" w:cs="Times New Roman"/>
        </w:rPr>
        <w:t xml:space="preserve">, возбужденное по ч.2 ст.12.7 КоАП РФ в отношении </w:t>
      </w:r>
      <w:r>
        <w:rPr>
          <w:rFonts w:ascii="Times New Roman" w:eastAsia="Times New Roman" w:hAnsi="Times New Roman" w:cs="Times New Roman"/>
          <w:b/>
          <w:bCs/>
        </w:rPr>
        <w:t xml:space="preserve">Азизова </w:t>
      </w:r>
      <w:r>
        <w:rPr>
          <w:rFonts w:ascii="Times New Roman" w:eastAsia="Times New Roman" w:hAnsi="Times New Roman" w:cs="Times New Roman"/>
          <w:b/>
          <w:bCs/>
        </w:rPr>
        <w:t>Мирзоанвара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Шарифовича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2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>Азизов М.Ш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02.08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в районе д.№</w:t>
      </w:r>
      <w:r>
        <w:rPr>
          <w:rFonts w:ascii="Times New Roman" w:eastAsia="Times New Roman" w:hAnsi="Times New Roman" w:cs="Times New Roman"/>
        </w:rPr>
        <w:t>34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Коминтерна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Style w:val="cat-UserDefinedgrp-28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33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будучи</w:t>
      </w:r>
      <w:r>
        <w:rPr>
          <w:rFonts w:ascii="Times New Roman" w:eastAsia="Times New Roman" w:hAnsi="Times New Roman" w:cs="Times New Roman"/>
        </w:rPr>
        <w:t xml:space="preserve">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>постановлений</w:t>
      </w:r>
      <w:r>
        <w:rPr>
          <w:rFonts w:ascii="Times New Roman" w:eastAsia="Times New Roman" w:hAnsi="Times New Roman" w:cs="Times New Roman"/>
        </w:rPr>
        <w:t xml:space="preserve"> мирового судьи судебного участка </w:t>
      </w:r>
      <w:r>
        <w:rPr>
          <w:rFonts w:ascii="Times New Roman" w:eastAsia="Times New Roman" w:hAnsi="Times New Roman" w:cs="Times New Roman"/>
        </w:rPr>
        <w:t>№5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06.07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вступило в законную силу </w:t>
      </w:r>
      <w:r>
        <w:rPr>
          <w:rFonts w:ascii="Times New Roman" w:eastAsia="Times New Roman" w:hAnsi="Times New Roman" w:cs="Times New Roman"/>
        </w:rPr>
        <w:t>31.07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Азизов М.Ш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защиту не воспользовался, вину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 xml:space="preserve">признал, указав, </w:t>
      </w:r>
      <w:r>
        <w:rPr>
          <w:rFonts w:ascii="Times New Roman" w:eastAsia="Times New Roman" w:hAnsi="Times New Roman" w:cs="Times New Roman"/>
        </w:rPr>
        <w:t xml:space="preserve">что </w:t>
      </w:r>
      <w:r>
        <w:rPr>
          <w:rFonts w:ascii="Times New Roman" w:eastAsia="Times New Roman" w:hAnsi="Times New Roman" w:cs="Times New Roman"/>
        </w:rPr>
        <w:t>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автомобилем </w:t>
      </w:r>
      <w:r>
        <w:rPr>
          <w:rStyle w:val="cat-UserDefinedgrp-28rplc-28"/>
          <w:rFonts w:ascii="Times New Roman" w:eastAsia="Times New Roman" w:hAnsi="Times New Roman" w:cs="Times New Roman"/>
        </w:rPr>
        <w:t>марка автомобиля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был остановлен сотрудниками ГИБДД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улице </w:t>
      </w:r>
      <w:r>
        <w:rPr>
          <w:rFonts w:ascii="Times New Roman" w:eastAsia="Times New Roman" w:hAnsi="Times New Roman" w:cs="Times New Roman"/>
        </w:rPr>
        <w:t>Коминтерна</w:t>
      </w:r>
      <w:r>
        <w:rPr>
          <w:rFonts w:ascii="Times New Roman" w:eastAsia="Times New Roman" w:hAnsi="Times New Roman" w:cs="Times New Roman"/>
        </w:rPr>
        <w:t>. О лишении права управ</w:t>
      </w:r>
      <w:r>
        <w:rPr>
          <w:rFonts w:ascii="Times New Roman" w:eastAsia="Times New Roman" w:hAnsi="Times New Roman" w:cs="Times New Roman"/>
        </w:rPr>
        <w:t>ления транспортным средством 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знал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из суда уведомления не поступали о судебном заседании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Протокол 26.05.2026г. при нем составляли протокол по ст. 17.17 КоАП РФ, но он не знал, что ему куда-то нужно будет идти. Ограничение на пользование специальным правом судебные приставы с него сняли 03.06.2026г. </w:t>
      </w:r>
      <w:r>
        <w:rPr>
          <w:rFonts w:ascii="Times New Roman" w:eastAsia="Times New Roman" w:hAnsi="Times New Roman" w:cs="Times New Roman"/>
        </w:rPr>
        <w:t>Инвалидом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военнослужащим </w:t>
      </w:r>
      <w:r>
        <w:rPr>
          <w:rFonts w:ascii="Times New Roman" w:eastAsia="Times New Roman" w:hAnsi="Times New Roman" w:cs="Times New Roman"/>
        </w:rPr>
        <w:t>не является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имеет </w:t>
      </w:r>
      <w:r>
        <w:rPr>
          <w:rFonts w:ascii="Times New Roman" w:eastAsia="Times New Roman" w:hAnsi="Times New Roman" w:cs="Times New Roman"/>
        </w:rPr>
        <w:t xml:space="preserve">4 </w:t>
      </w:r>
      <w:r>
        <w:rPr>
          <w:rFonts w:ascii="Times New Roman" w:eastAsia="Times New Roman" w:hAnsi="Times New Roman" w:cs="Times New Roman"/>
        </w:rPr>
        <w:t xml:space="preserve">малолетних детей, которые проживают со своей мамой в Таджикистане.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Азизова М.Ш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изучив письменные материалы дела, </w:t>
      </w: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>ровой судья пришел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Азизова М.Ш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исследованными судом: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86 ХМ №</w:t>
      </w:r>
      <w:r>
        <w:rPr>
          <w:rFonts w:ascii="Times New Roman" w:eastAsia="Times New Roman" w:hAnsi="Times New Roman" w:cs="Times New Roman"/>
        </w:rPr>
        <w:t>770351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03.08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согласно которого </w:t>
      </w:r>
      <w:r>
        <w:rPr>
          <w:rFonts w:ascii="Times New Roman" w:eastAsia="Times New Roman" w:hAnsi="Times New Roman" w:cs="Times New Roman"/>
        </w:rPr>
        <w:t>Азизов М.Ш.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02.08.2026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 xml:space="preserve">в районе д.№34 по </w:t>
      </w:r>
      <w:r>
        <w:rPr>
          <w:rFonts w:ascii="Times New Roman" w:eastAsia="Times New Roman" w:hAnsi="Times New Roman" w:cs="Times New Roman"/>
        </w:rPr>
        <w:t>ул.Коминтерна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Style w:val="cat-UserDefinedgrp-28rplc-40"/>
          <w:rFonts w:ascii="Times New Roman" w:eastAsia="Times New Roman" w:hAnsi="Times New Roman" w:cs="Times New Roman"/>
        </w:rPr>
        <w:t>марка автомобиля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33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будучи</w:t>
      </w:r>
      <w:r>
        <w:rPr>
          <w:rFonts w:ascii="Times New Roman" w:eastAsia="Times New Roman" w:hAnsi="Times New Roman" w:cs="Times New Roman"/>
        </w:rPr>
        <w:t xml:space="preserve">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>постановлений мирового судьи судебного участка №5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06.07.2026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вступило в законную силу 31.07.2026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протокол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об отстранении от управления транспортным средством 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рапорт</w:t>
      </w:r>
      <w:r>
        <w:rPr>
          <w:rFonts w:ascii="Times New Roman" w:eastAsia="Times New Roman" w:hAnsi="Times New Roman" w:cs="Times New Roman"/>
        </w:rPr>
        <w:t>ами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сотрудник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ДПС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ГИБДД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операции с водительским удостоверением;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учета транспортного средства;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</w:t>
      </w:r>
      <w:r>
        <w:rPr>
          <w:rFonts w:ascii="Times New Roman" w:eastAsia="Times New Roman" w:hAnsi="Times New Roman" w:cs="Times New Roman"/>
        </w:rPr>
        <w:t xml:space="preserve">постановления о назначении административного наказания </w:t>
      </w:r>
      <w:r>
        <w:rPr>
          <w:rFonts w:ascii="Times New Roman" w:eastAsia="Times New Roman" w:hAnsi="Times New Roman" w:cs="Times New Roman"/>
        </w:rPr>
        <w:t xml:space="preserve">мирового судьи судебного участка </w:t>
      </w:r>
      <w:r>
        <w:rPr>
          <w:rFonts w:ascii="Times New Roman" w:eastAsia="Times New Roman" w:hAnsi="Times New Roman" w:cs="Times New Roman"/>
        </w:rPr>
        <w:t>№5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06.07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(вступило в законную силу </w:t>
      </w:r>
      <w:r>
        <w:rPr>
          <w:rFonts w:ascii="Times New Roman" w:eastAsia="Times New Roman" w:hAnsi="Times New Roman" w:cs="Times New Roman"/>
        </w:rPr>
        <w:t>31.07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которым </w:t>
      </w:r>
      <w:r>
        <w:rPr>
          <w:rFonts w:ascii="Times New Roman" w:eastAsia="Times New Roman" w:hAnsi="Times New Roman" w:cs="Times New Roman"/>
        </w:rPr>
        <w:t>Азизову М.Ш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ст.17.17</w:t>
      </w:r>
      <w:r>
        <w:rPr>
          <w:rFonts w:ascii="Times New Roman" w:eastAsia="Times New Roman" w:hAnsi="Times New Roman" w:cs="Times New Roman"/>
        </w:rPr>
        <w:t xml:space="preserve"> КоАП РФ </w:t>
      </w:r>
      <w:r>
        <w:rPr>
          <w:rFonts w:ascii="Times New Roman" w:eastAsia="Times New Roman" w:hAnsi="Times New Roman" w:cs="Times New Roman"/>
        </w:rPr>
        <w:t xml:space="preserve">назначено наказание в виде лишения права управления транспортными средствами сроком на </w:t>
      </w:r>
      <w:r>
        <w:rPr>
          <w:rFonts w:ascii="Times New Roman" w:eastAsia="Times New Roman" w:hAnsi="Times New Roman" w:cs="Times New Roman"/>
        </w:rPr>
        <w:t xml:space="preserve">1 </w:t>
      </w:r>
      <w:r>
        <w:rPr>
          <w:rFonts w:ascii="Times New Roman" w:eastAsia="Times New Roman" w:hAnsi="Times New Roman" w:cs="Times New Roman"/>
        </w:rPr>
        <w:t>месяц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реестром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</w:rPr>
        <w:t xml:space="preserve">нарушений </w:t>
      </w:r>
      <w:r>
        <w:rPr>
          <w:rFonts w:ascii="Times New Roman" w:eastAsia="Times New Roman" w:hAnsi="Times New Roman" w:cs="Times New Roman"/>
        </w:rPr>
        <w:t>Азизова М.Ш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справкой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начальника отдела Госавтоинспекции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К.А. </w:t>
      </w:r>
      <w:r>
        <w:rPr>
          <w:rFonts w:ascii="Times New Roman" w:eastAsia="Times New Roman" w:hAnsi="Times New Roman" w:cs="Times New Roman"/>
        </w:rPr>
        <w:t>Грекова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выданном водительском удостоверении и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-видеозаписью, на диске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Доводы </w:t>
      </w:r>
      <w:r>
        <w:rPr>
          <w:rFonts w:ascii="Times New Roman" w:eastAsia="Times New Roman" w:hAnsi="Times New Roman" w:cs="Times New Roman"/>
        </w:rPr>
        <w:t>Азизова М.Ш.</w:t>
      </w:r>
      <w:r>
        <w:rPr>
          <w:rFonts w:ascii="Times New Roman" w:eastAsia="Times New Roman" w:hAnsi="Times New Roman" w:cs="Times New Roman"/>
        </w:rPr>
        <w:t xml:space="preserve"> о том, что он не знал о том, что лишен права управления транспортными средствами не могут быть приняты во внимание, поскольку они </w:t>
      </w:r>
      <w:r>
        <w:rPr>
          <w:rFonts w:ascii="Times New Roman" w:eastAsia="Times New Roman" w:hAnsi="Times New Roman" w:cs="Times New Roman"/>
        </w:rPr>
        <w:t xml:space="preserve">опровергаются копией постановления суда от </w:t>
      </w:r>
      <w:r>
        <w:rPr>
          <w:rFonts w:ascii="Times New Roman" w:eastAsia="Times New Roman" w:hAnsi="Times New Roman" w:cs="Times New Roman"/>
        </w:rPr>
        <w:t>06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07.2026</w:t>
      </w:r>
      <w:r>
        <w:rPr>
          <w:rFonts w:ascii="Times New Roman" w:eastAsia="Times New Roman" w:hAnsi="Times New Roman" w:cs="Times New Roman"/>
        </w:rPr>
        <w:t>г. из которого следует, что о времени и месте заседания он был извещен надлежащим образом однако в судебное заседание не явился.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Азизова М.Ш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факту управления транспортным средством водителем, лишенным права управления транспортными средствами, нашла свое подтверждение.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Азизова М.Ш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ч.2 ст.12.7 КоАП РФ как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наказание обстоятельством суд признает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наличие на иждивении Азизова М.Ш. несовершеннолетних детей.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Отягчающим обстоятельством является повторное совершение однородного а</w:t>
      </w:r>
      <w:r>
        <w:rPr>
          <w:rFonts w:ascii="Times New Roman" w:eastAsia="Times New Roman" w:hAnsi="Times New Roman" w:cs="Times New Roman"/>
        </w:rPr>
        <w:t>дминистративного правонарушения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</w:t>
      </w:r>
      <w:r>
        <w:rPr>
          <w:rFonts w:ascii="Times New Roman" w:eastAsia="Times New Roman" w:hAnsi="Times New Roman" w:cs="Times New Roman"/>
        </w:rPr>
        <w:t>наказания суд учитывает характер совершенного административного пра</w:t>
      </w:r>
      <w:r>
        <w:rPr>
          <w:rFonts w:ascii="Times New Roman" w:eastAsia="Times New Roman" w:hAnsi="Times New Roman" w:cs="Times New Roman"/>
        </w:rPr>
        <w:t xml:space="preserve">вонарушения, личность виновного, который ранее привлекался </w:t>
      </w:r>
      <w:r>
        <w:rPr>
          <w:rFonts w:ascii="Times New Roman" w:eastAsia="Times New Roman" w:hAnsi="Times New Roman" w:cs="Times New Roman"/>
        </w:rPr>
        <w:t>административной ответственности, при этом не работает и средств на уплату штрафов не имеет, при этом имеет четырех детей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Азизов М.Ш</w:t>
      </w:r>
      <w:r>
        <w:rPr>
          <w:rFonts w:ascii="Times New Roman" w:eastAsia="Times New Roman" w:hAnsi="Times New Roman" w:cs="Times New Roman"/>
        </w:rPr>
        <w:t>. не относится к категории лиц, к которым в соответствии со ст.3.9 КоАП РФ не может применяться административный арест.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 мировой судья,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120" w:after="12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 xml:space="preserve">Азизова </w:t>
      </w:r>
      <w:r>
        <w:rPr>
          <w:rFonts w:ascii="Times New Roman" w:eastAsia="Times New Roman" w:hAnsi="Times New Roman" w:cs="Times New Roman"/>
          <w:b/>
          <w:bCs/>
        </w:rPr>
        <w:t>Мирзоанвара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Шарифовича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 в совершении административного правонарушения, ответственность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за совершение которого </w:t>
      </w:r>
      <w:r>
        <w:rPr>
          <w:rFonts w:ascii="Times New Roman" w:eastAsia="Times New Roman" w:hAnsi="Times New Roman" w:cs="Times New Roman"/>
        </w:rPr>
        <w:t xml:space="preserve">предусмотрена ч.2 ст.12.7 КоАП РФ </w:t>
      </w:r>
      <w:r>
        <w:rPr>
          <w:rFonts w:ascii="Times New Roman" w:eastAsia="Times New Roman" w:hAnsi="Times New Roman" w:cs="Times New Roman"/>
        </w:rPr>
        <w:t xml:space="preserve">и назначить ему наказание в виде административного ареста на срок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сут</w:t>
      </w:r>
      <w:r>
        <w:rPr>
          <w:rFonts w:ascii="Times New Roman" w:eastAsia="Times New Roman" w:hAnsi="Times New Roman" w:cs="Times New Roman"/>
        </w:rPr>
        <w:t>ки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Срок наказания </w:t>
      </w:r>
      <w:r>
        <w:rPr>
          <w:rFonts w:ascii="Times New Roman" w:eastAsia="Times New Roman" w:hAnsi="Times New Roman" w:cs="Times New Roman"/>
        </w:rPr>
        <w:t>Азизову М.Ш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исчислять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 xml:space="preserve">.2026 г.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p>
      <w:pPr>
        <w:tabs>
          <w:tab w:val="left" w:pos="4820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</w:pPr>
      <w:r>
        <w:rPr>
          <w:rStyle w:val="cat-UserDefinedgrp-34rplc-64"/>
          <w:rFonts w:ascii="Times New Roman" w:eastAsia="Times New Roman" w:hAnsi="Times New Roman" w:cs="Times New Roman"/>
        </w:rPr>
        <w:t>...</w:t>
      </w:r>
    </w:p>
    <w:p>
      <w:pPr>
        <w:tabs>
          <w:tab w:val="left" w:pos="4820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120396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7">
    <w:name w:val="cat-UserDefined grp-32 rplc-7"/>
    <w:basedOn w:val="DefaultParagraphFont"/>
  </w:style>
  <w:style w:type="character" w:customStyle="1" w:styleId="cat-UserDefinedgrp-28rplc-21">
    <w:name w:val="cat-UserDefined grp-28 rplc-21"/>
    <w:basedOn w:val="DefaultParagraphFont"/>
  </w:style>
  <w:style w:type="character" w:customStyle="1" w:styleId="cat-UserDefinedgrp-33rplc-23">
    <w:name w:val="cat-UserDefined grp-33 rplc-23"/>
    <w:basedOn w:val="DefaultParagraphFont"/>
  </w:style>
  <w:style w:type="character" w:customStyle="1" w:styleId="cat-UserDefinedgrp-28rplc-28">
    <w:name w:val="cat-UserDefined grp-28 rplc-28"/>
    <w:basedOn w:val="DefaultParagraphFont"/>
  </w:style>
  <w:style w:type="character" w:customStyle="1" w:styleId="cat-UserDefinedgrp-28rplc-40">
    <w:name w:val="cat-UserDefined grp-28 rplc-40"/>
    <w:basedOn w:val="DefaultParagraphFont"/>
  </w:style>
  <w:style w:type="character" w:customStyle="1" w:styleId="cat-UserDefinedgrp-33rplc-42">
    <w:name w:val="cat-UserDefined grp-33 rplc-42"/>
    <w:basedOn w:val="DefaultParagraphFont"/>
  </w:style>
  <w:style w:type="character" w:customStyle="1" w:styleId="cat-UserDefinedgrp-34rplc-64">
    <w:name w:val="cat-UserDefined grp-34 rplc-6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54AB3-186B-4EF1-9FEC-AB3D2C215E8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